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F944B" w14:textId="70FA7F50" w:rsidR="00BE0E5A" w:rsidRPr="002F6719" w:rsidRDefault="00BE0E5A" w:rsidP="00BE0E5A">
      <w:pPr>
        <w:pStyle w:val="Salutation"/>
        <w:jc w:val="center"/>
        <w:rPr>
          <w:rFonts w:ascii="Bookman Old Style" w:hAnsi="Bookman Old Style"/>
          <w:b/>
          <w:bCs w:val="0"/>
          <w:i/>
          <w:iCs/>
          <w:color w:val="auto"/>
          <w:sz w:val="48"/>
          <w:szCs w:val="48"/>
          <w:u w:val="single"/>
        </w:rPr>
      </w:pPr>
      <w:r w:rsidRPr="002F6719">
        <w:rPr>
          <w:rFonts w:ascii="Bookman Old Style" w:hAnsi="Bookman Old Style"/>
          <w:b/>
          <w:bCs w:val="0"/>
          <w:i/>
          <w:iCs/>
          <w:color w:val="auto"/>
          <w:sz w:val="48"/>
          <w:szCs w:val="48"/>
          <w:u w:val="single"/>
        </w:rPr>
        <w:t>Student Activity Resume</w:t>
      </w:r>
    </w:p>
    <w:p w14:paraId="530B8EA0" w14:textId="76D53E81" w:rsidR="00BE0E5A" w:rsidRPr="002F6719" w:rsidRDefault="005D7DE6" w:rsidP="00BE0E5A">
      <w:pPr>
        <w:pStyle w:val="NoSpacing"/>
        <w:jc w:val="center"/>
        <w:rPr>
          <w:rFonts w:ascii="Bookman Old Style" w:hAnsi="Bookman Old Style" w:cs="Arial"/>
        </w:rPr>
      </w:pPr>
      <w:r w:rsidRPr="002F6719">
        <w:rPr>
          <w:rFonts w:ascii="Bookman Old Style" w:hAnsi="Bookman Old Style" w:cs="Arial"/>
        </w:rPr>
        <w:t>Janette Doe</w:t>
      </w:r>
    </w:p>
    <w:p w14:paraId="7D6B7AE5" w14:textId="2CED1EDB" w:rsidR="00BE0E5A" w:rsidRPr="002F6719" w:rsidRDefault="00BE0E5A" w:rsidP="00BE0E5A">
      <w:pPr>
        <w:pStyle w:val="NoSpacing"/>
        <w:jc w:val="center"/>
        <w:rPr>
          <w:rFonts w:ascii="Bookman Old Style" w:hAnsi="Bookman Old Style" w:cs="Arial"/>
        </w:rPr>
      </w:pPr>
      <w:r w:rsidRPr="002F6719">
        <w:rPr>
          <w:rFonts w:ascii="Bookman Old Style" w:hAnsi="Bookman Old Style" w:cs="Arial"/>
        </w:rPr>
        <w:t xml:space="preserve">114 </w:t>
      </w:r>
      <w:proofErr w:type="spellStart"/>
      <w:r w:rsidR="005D7DE6" w:rsidRPr="002F6719">
        <w:rPr>
          <w:rFonts w:ascii="Bookman Old Style" w:hAnsi="Bookman Old Style" w:cs="Arial"/>
        </w:rPr>
        <w:t>Oakbranch</w:t>
      </w:r>
      <w:proofErr w:type="spellEnd"/>
      <w:r w:rsidRPr="002F6719">
        <w:rPr>
          <w:rFonts w:ascii="Bookman Old Style" w:hAnsi="Bookman Old Style" w:cs="Arial"/>
        </w:rPr>
        <w:t xml:space="preserve"> Drive</w:t>
      </w:r>
    </w:p>
    <w:p w14:paraId="1F569D2D" w14:textId="77777777" w:rsidR="00BE0E5A" w:rsidRPr="002F6719" w:rsidRDefault="00BE0E5A" w:rsidP="00BE0E5A">
      <w:pPr>
        <w:pStyle w:val="NoSpacing"/>
        <w:jc w:val="center"/>
        <w:rPr>
          <w:rFonts w:ascii="Bookman Old Style" w:hAnsi="Bookman Old Style" w:cs="Arial"/>
        </w:rPr>
      </w:pPr>
      <w:r w:rsidRPr="002F6719">
        <w:rPr>
          <w:rFonts w:ascii="Bookman Old Style" w:hAnsi="Bookman Old Style" w:cs="Arial"/>
        </w:rPr>
        <w:t>Seneca, SC 29678</w:t>
      </w:r>
    </w:p>
    <w:p w14:paraId="58D89619" w14:textId="77777777" w:rsidR="00BE0E5A" w:rsidRPr="002F6719" w:rsidRDefault="00BE0E5A" w:rsidP="00BE0E5A">
      <w:pPr>
        <w:pStyle w:val="NoSpacing"/>
        <w:jc w:val="center"/>
        <w:rPr>
          <w:rFonts w:ascii="Bookman Old Style" w:hAnsi="Bookman Old Style" w:cs="Arial"/>
        </w:rPr>
      </w:pPr>
      <w:r w:rsidRPr="002F6719">
        <w:rPr>
          <w:rFonts w:ascii="Bookman Old Style" w:hAnsi="Bookman Old Style" w:cs="Arial"/>
        </w:rPr>
        <w:t>(864) 882-1200</w:t>
      </w:r>
    </w:p>
    <w:p w14:paraId="08031341" w14:textId="608D07BE" w:rsidR="00BE0E5A" w:rsidRPr="002F6719" w:rsidRDefault="005D7DE6" w:rsidP="00BE0E5A">
      <w:pPr>
        <w:pStyle w:val="NoSpacing"/>
        <w:jc w:val="center"/>
        <w:rPr>
          <w:rFonts w:ascii="Bookman Old Style" w:hAnsi="Bookman Old Style" w:cs="Arial"/>
          <w:i/>
          <w:iCs/>
        </w:rPr>
      </w:pPr>
      <w:hyperlink r:id="rId7" w:history="1">
        <w:r w:rsidRPr="002F6719">
          <w:rPr>
            <w:rStyle w:val="Hyperlink"/>
            <w:rFonts w:ascii="Bookman Old Style" w:hAnsi="Bookman Old Style" w:cs="Arial"/>
            <w:i/>
            <w:iCs/>
          </w:rPr>
          <w:t>janettedoe07</w:t>
        </w:r>
        <w:r w:rsidRPr="002F6719">
          <w:rPr>
            <w:rStyle w:val="Hyperlink"/>
            <w:rFonts w:ascii="Bookman Old Style" w:hAnsi="Bookman Old Style" w:cs="Arial"/>
            <w:i/>
            <w:iCs/>
          </w:rPr>
          <w:t>@gmail.com</w:t>
        </w:r>
      </w:hyperlink>
    </w:p>
    <w:p w14:paraId="3423A256" w14:textId="77777777" w:rsidR="00BE0E5A" w:rsidRPr="002F6719" w:rsidRDefault="00BE0E5A" w:rsidP="00BE0E5A">
      <w:pPr>
        <w:pStyle w:val="NoSpacing"/>
        <w:jc w:val="center"/>
        <w:rPr>
          <w:rFonts w:ascii="Bookman Old Style" w:hAnsi="Bookman Old Style" w:cs="Arial"/>
          <w:b/>
          <w:bCs/>
          <w:i/>
          <w:iCs/>
        </w:rPr>
      </w:pPr>
    </w:p>
    <w:p w14:paraId="60626570" w14:textId="1D541983" w:rsidR="00BE0E5A" w:rsidRDefault="00BE0E5A" w:rsidP="00BE0E5A">
      <w:pPr>
        <w:pStyle w:val="NoSpacing"/>
        <w:rPr>
          <w:rFonts w:ascii="Bookman Old Style" w:hAnsi="Bookman Old Style" w:cs="Arial"/>
          <w:b/>
          <w:bCs/>
          <w:i/>
          <w:iCs/>
          <w:sz w:val="28"/>
          <w:szCs w:val="28"/>
          <w:u w:val="single"/>
        </w:rPr>
      </w:pPr>
      <w:r w:rsidRPr="002F6719">
        <w:rPr>
          <w:rFonts w:ascii="Bookman Old Style" w:hAnsi="Bookman Old Style" w:cs="Arial"/>
          <w:b/>
          <w:bCs/>
          <w:i/>
          <w:iCs/>
          <w:sz w:val="28"/>
          <w:szCs w:val="28"/>
          <w:u w:val="single"/>
        </w:rPr>
        <w:t>Education</w:t>
      </w:r>
    </w:p>
    <w:p w14:paraId="1E6B9CE7" w14:textId="77777777" w:rsidR="002F6719" w:rsidRPr="002F6719" w:rsidRDefault="002F6719" w:rsidP="00BE0E5A">
      <w:pPr>
        <w:pStyle w:val="NoSpacing"/>
        <w:rPr>
          <w:rFonts w:ascii="Bookman Old Style" w:hAnsi="Bookman Old Style" w:cs="Arial"/>
          <w:b/>
          <w:bCs/>
          <w:i/>
          <w:iCs/>
          <w:sz w:val="16"/>
          <w:szCs w:val="16"/>
          <w:u w:val="single"/>
        </w:rPr>
      </w:pPr>
    </w:p>
    <w:p w14:paraId="093EC4F4" w14:textId="24D4E3AA" w:rsidR="00BE0E5A" w:rsidRPr="002F6719" w:rsidRDefault="00BE0E5A" w:rsidP="00BE0E5A">
      <w:pPr>
        <w:pStyle w:val="NoSpacing"/>
        <w:rPr>
          <w:rFonts w:ascii="Bookman Old Style" w:hAnsi="Bookman Old Style" w:cs="Arial"/>
          <w:i/>
          <w:iCs/>
        </w:rPr>
      </w:pPr>
      <w:proofErr w:type="spellStart"/>
      <w:r w:rsidRPr="002F6719">
        <w:rPr>
          <w:rFonts w:ascii="Bookman Old Style" w:hAnsi="Bookman Old Style" w:cs="Arial"/>
          <w:i/>
          <w:iCs/>
        </w:rPr>
        <w:t>H</w:t>
      </w:r>
      <w:r w:rsidR="005D7DE6" w:rsidRPr="002F6719">
        <w:rPr>
          <w:rFonts w:ascii="Bookman Old Style" w:hAnsi="Bookman Old Style" w:cs="Arial"/>
          <w:i/>
          <w:iCs/>
        </w:rPr>
        <w:t>eartstone</w:t>
      </w:r>
      <w:proofErr w:type="spellEnd"/>
      <w:r w:rsidR="005D7DE6" w:rsidRPr="002F6719">
        <w:rPr>
          <w:rFonts w:ascii="Bookman Old Style" w:hAnsi="Bookman Old Style" w:cs="Arial"/>
          <w:i/>
          <w:iCs/>
        </w:rPr>
        <w:t xml:space="preserve"> </w:t>
      </w:r>
      <w:r w:rsidRPr="002F6719">
        <w:rPr>
          <w:rFonts w:ascii="Bookman Old Style" w:hAnsi="Bookman Old Style" w:cs="Arial"/>
          <w:i/>
          <w:iCs/>
        </w:rPr>
        <w:t>Academy Homeschool</w:t>
      </w:r>
    </w:p>
    <w:p w14:paraId="6B5AFCAE" w14:textId="4E4C8F68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 w:val="16"/>
          <w:szCs w:val="16"/>
        </w:rPr>
      </w:pPr>
      <w:r w:rsidRPr="002F6719">
        <w:rPr>
          <w:rFonts w:ascii="Bookman Old Style" w:hAnsi="Bookman Old Style"/>
          <w:i/>
          <w:iCs/>
        </w:rPr>
        <w:t>Registered 3</w:t>
      </w:r>
      <w:r w:rsidRPr="002F6719">
        <w:rPr>
          <w:rFonts w:ascii="Bookman Old Style" w:hAnsi="Bookman Old Style"/>
          <w:i/>
          <w:iCs/>
          <w:vertAlign w:val="superscript"/>
        </w:rPr>
        <w:t>rd</w:t>
      </w:r>
      <w:r w:rsidRPr="002F6719">
        <w:rPr>
          <w:rFonts w:ascii="Bookman Old Style" w:hAnsi="Bookman Old Style"/>
          <w:i/>
          <w:iCs/>
        </w:rPr>
        <w:t xml:space="preserve"> Option Homeschool through Foothills Accountability Association</w:t>
      </w:r>
      <w:r w:rsidRPr="002F6719">
        <w:rPr>
          <w:rFonts w:ascii="Bookman Old Style" w:hAnsi="Bookman Old Style"/>
          <w:i/>
          <w:iCs/>
        </w:rPr>
        <w:br/>
      </w:r>
    </w:p>
    <w:p w14:paraId="6A1F7B15" w14:textId="45B36AB4" w:rsidR="00BE0E5A" w:rsidRPr="002F6719" w:rsidRDefault="00BE0E5A" w:rsidP="00BE0E5A">
      <w:pPr>
        <w:pStyle w:val="NoSpacing"/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</w:pPr>
      <w:r w:rsidRPr="002F6719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Extracurricular Activities/Sports</w:t>
      </w:r>
    </w:p>
    <w:p w14:paraId="43B690C3" w14:textId="77777777" w:rsidR="005D7DE6" w:rsidRPr="002F6719" w:rsidRDefault="005D7DE6" w:rsidP="00BE0E5A">
      <w:pPr>
        <w:pStyle w:val="NoSpacing"/>
        <w:rPr>
          <w:rFonts w:ascii="Bookman Old Style" w:hAnsi="Bookman Old Style"/>
          <w:i/>
          <w:iCs/>
          <w:sz w:val="16"/>
          <w:szCs w:val="16"/>
          <w:u w:val="single"/>
        </w:rPr>
      </w:pPr>
    </w:p>
    <w:p w14:paraId="5C2EA8D0" w14:textId="17232008" w:rsidR="00BE0E5A" w:rsidRPr="002F6719" w:rsidRDefault="00BE0E5A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TCHE Student Council, President 2020-2023</w:t>
      </w:r>
    </w:p>
    <w:p w14:paraId="77411DA0" w14:textId="70F9E3DA" w:rsidR="00BE0E5A" w:rsidRPr="002F6719" w:rsidRDefault="00BE0E5A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TCHE Prom Committee, 2022-2023</w:t>
      </w:r>
    </w:p>
    <w:p w14:paraId="4B33AA9A" w14:textId="16967A68" w:rsidR="00BE0E5A" w:rsidRPr="002F6719" w:rsidRDefault="005D7DE6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West Oak High School Cross Country Team 10</w:t>
      </w:r>
      <w:r w:rsidRPr="002F6719">
        <w:rPr>
          <w:rFonts w:ascii="Bookman Old Style" w:hAnsi="Bookman Old Style"/>
          <w:i/>
          <w:iCs/>
          <w:vertAlign w:val="superscript"/>
        </w:rPr>
        <w:t>th</w:t>
      </w:r>
      <w:r w:rsidRPr="002F6719">
        <w:rPr>
          <w:rFonts w:ascii="Bookman Old Style" w:hAnsi="Bookman Old Style"/>
          <w:i/>
          <w:iCs/>
        </w:rPr>
        <w:t xml:space="preserve"> and 11</w:t>
      </w:r>
      <w:r w:rsidRPr="002F6719">
        <w:rPr>
          <w:rFonts w:ascii="Bookman Old Style" w:hAnsi="Bookman Old Style"/>
          <w:i/>
          <w:iCs/>
          <w:vertAlign w:val="superscript"/>
        </w:rPr>
        <w:t>th</w:t>
      </w:r>
      <w:r w:rsidRPr="002F6719">
        <w:rPr>
          <w:rFonts w:ascii="Bookman Old Style" w:hAnsi="Bookman Old Style"/>
          <w:i/>
          <w:iCs/>
        </w:rPr>
        <w:t xml:space="preserve"> grade </w:t>
      </w:r>
    </w:p>
    <w:p w14:paraId="251AC7CB" w14:textId="417CD5EE" w:rsidR="005D7DE6" w:rsidRPr="002F6719" w:rsidRDefault="005D7DE6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 xml:space="preserve">Oconee County </w:t>
      </w:r>
      <w:proofErr w:type="spellStart"/>
      <w:r w:rsidRPr="002F6719">
        <w:rPr>
          <w:rFonts w:ascii="Bookman Old Style" w:hAnsi="Bookman Old Style"/>
          <w:i/>
          <w:iCs/>
        </w:rPr>
        <w:t>4H</w:t>
      </w:r>
      <w:proofErr w:type="spellEnd"/>
      <w:r w:rsidRPr="002F6719">
        <w:rPr>
          <w:rFonts w:ascii="Bookman Old Style" w:hAnsi="Bookman Old Style"/>
          <w:i/>
          <w:iCs/>
        </w:rPr>
        <w:t xml:space="preserve"> Club Secretary</w:t>
      </w:r>
    </w:p>
    <w:p w14:paraId="1AB9DF46" w14:textId="77777777" w:rsidR="005D7DE6" w:rsidRPr="002F6719" w:rsidRDefault="005D7DE6" w:rsidP="00BE0E5A">
      <w:pPr>
        <w:pStyle w:val="NoSpacing"/>
        <w:rPr>
          <w:rFonts w:ascii="Bookman Old Style" w:hAnsi="Bookman Old Style"/>
          <w:i/>
          <w:iCs/>
          <w:sz w:val="16"/>
          <w:szCs w:val="16"/>
        </w:rPr>
      </w:pPr>
    </w:p>
    <w:p w14:paraId="51A6AD22" w14:textId="1335E447" w:rsidR="00BE0E5A" w:rsidRPr="002F6719" w:rsidRDefault="00BE0E5A" w:rsidP="00BE0E5A">
      <w:pPr>
        <w:pStyle w:val="NoSpacing"/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</w:pPr>
      <w:r w:rsidRPr="002F6719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Honors/Awards/Special Accomplishments</w:t>
      </w:r>
    </w:p>
    <w:p w14:paraId="66A0CAE6" w14:textId="77777777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 w:val="16"/>
          <w:szCs w:val="16"/>
          <w:u w:val="single"/>
        </w:rPr>
      </w:pPr>
    </w:p>
    <w:p w14:paraId="5C159147" w14:textId="59F676D7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r w:rsidRPr="002F6719">
        <w:rPr>
          <w:rFonts w:ascii="Bookman Old Style" w:hAnsi="Bookman Old Style"/>
          <w:i/>
          <w:iCs/>
          <w:szCs w:val="24"/>
        </w:rPr>
        <w:t>Beta Club 2021-2023</w:t>
      </w:r>
    </w:p>
    <w:p w14:paraId="5079DD43" w14:textId="3BBE49C4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r w:rsidRPr="002F6719">
        <w:rPr>
          <w:rFonts w:ascii="Bookman Old Style" w:hAnsi="Bookman Old Style"/>
          <w:i/>
          <w:iCs/>
          <w:szCs w:val="24"/>
        </w:rPr>
        <w:t xml:space="preserve">Beta Club Vice President, </w:t>
      </w:r>
      <w:r w:rsidR="005D7DE6" w:rsidRPr="002F6719">
        <w:rPr>
          <w:rFonts w:ascii="Bookman Old Style" w:hAnsi="Bookman Old Style"/>
          <w:i/>
          <w:iCs/>
          <w:szCs w:val="24"/>
        </w:rPr>
        <w:t>11</w:t>
      </w:r>
      <w:r w:rsidR="005D7DE6" w:rsidRPr="002F6719">
        <w:rPr>
          <w:rFonts w:ascii="Bookman Old Style" w:hAnsi="Bookman Old Style"/>
          <w:i/>
          <w:iCs/>
          <w:szCs w:val="24"/>
          <w:vertAlign w:val="superscript"/>
        </w:rPr>
        <w:t>th</w:t>
      </w:r>
      <w:r w:rsidR="005D7DE6" w:rsidRPr="002F6719">
        <w:rPr>
          <w:rFonts w:ascii="Bookman Old Style" w:hAnsi="Bookman Old Style"/>
          <w:i/>
          <w:iCs/>
          <w:szCs w:val="24"/>
        </w:rPr>
        <w:t xml:space="preserve"> grade</w:t>
      </w:r>
    </w:p>
    <w:p w14:paraId="162A6F2F" w14:textId="5853C20A" w:rsidR="005D7DE6" w:rsidRPr="002F6719" w:rsidRDefault="005D7DE6" w:rsidP="005D7DE6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West Oak High School Cross Country Team 2021</w:t>
      </w:r>
      <w:r w:rsidRPr="002F6719">
        <w:rPr>
          <w:rFonts w:ascii="Bookman Old Style" w:hAnsi="Bookman Old Style"/>
          <w:i/>
          <w:iCs/>
        </w:rPr>
        <w:t>—Most Improved Runner</w:t>
      </w:r>
    </w:p>
    <w:p w14:paraId="2F8321E9" w14:textId="12EB2CDA" w:rsidR="005D7DE6" w:rsidRPr="002F6719" w:rsidRDefault="005D7DE6" w:rsidP="005D7DE6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Beta Club Grand Slam Volunteer of the Year 11</w:t>
      </w:r>
      <w:r w:rsidRPr="002F6719">
        <w:rPr>
          <w:rFonts w:ascii="Bookman Old Style" w:hAnsi="Bookman Old Style"/>
          <w:i/>
          <w:iCs/>
          <w:vertAlign w:val="superscript"/>
        </w:rPr>
        <w:t>th</w:t>
      </w:r>
      <w:r w:rsidRPr="002F6719">
        <w:rPr>
          <w:rFonts w:ascii="Bookman Old Style" w:hAnsi="Bookman Old Style"/>
          <w:i/>
          <w:iCs/>
        </w:rPr>
        <w:t xml:space="preserve"> grade</w:t>
      </w:r>
    </w:p>
    <w:p w14:paraId="7992E8F1" w14:textId="77777777" w:rsidR="005D7DE6" w:rsidRPr="002F6719" w:rsidRDefault="005D7DE6" w:rsidP="00BE0E5A">
      <w:pPr>
        <w:pStyle w:val="NoSpacing"/>
        <w:rPr>
          <w:rFonts w:ascii="Bookman Old Style" w:hAnsi="Bookman Old Style"/>
          <w:i/>
          <w:iCs/>
          <w:sz w:val="16"/>
          <w:szCs w:val="16"/>
        </w:rPr>
      </w:pPr>
    </w:p>
    <w:p w14:paraId="00E3D92B" w14:textId="7402A710" w:rsidR="00BE0E5A" w:rsidRDefault="00BE0E5A" w:rsidP="00BE0E5A">
      <w:pPr>
        <w:pStyle w:val="NoSpacing"/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</w:pPr>
      <w:r w:rsidRPr="002F6719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Work Experience</w:t>
      </w:r>
    </w:p>
    <w:p w14:paraId="5AB85EEC" w14:textId="77777777" w:rsidR="002F6719" w:rsidRPr="002F6719" w:rsidRDefault="002F6719" w:rsidP="00BE0E5A">
      <w:pPr>
        <w:pStyle w:val="NoSpacing"/>
        <w:rPr>
          <w:rFonts w:ascii="Bookman Old Style" w:hAnsi="Bookman Old Style"/>
          <w:b/>
          <w:bCs/>
          <w:i/>
          <w:iCs/>
          <w:sz w:val="16"/>
          <w:szCs w:val="16"/>
          <w:u w:val="single"/>
        </w:rPr>
      </w:pPr>
    </w:p>
    <w:p w14:paraId="5E268CD1" w14:textId="5BC6FADE" w:rsidR="00BE0E5A" w:rsidRPr="002F6719" w:rsidRDefault="005D7DE6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Customer Service and Food worker for Castle Creations, April -June 2022</w:t>
      </w:r>
    </w:p>
    <w:p w14:paraId="4E7CE474" w14:textId="59DB6A36" w:rsidR="005D7DE6" w:rsidRPr="002F6719" w:rsidRDefault="005D7DE6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Grocery cashier, Ingles Supermarkets, July 2022-present</w:t>
      </w:r>
    </w:p>
    <w:p w14:paraId="02BA0020" w14:textId="430B726E" w:rsidR="00BE0E5A" w:rsidRPr="002F6719" w:rsidRDefault="005D7DE6" w:rsidP="00BE0E5A">
      <w:pPr>
        <w:pStyle w:val="NoSpacing"/>
        <w:rPr>
          <w:rFonts w:ascii="Bookman Old Style" w:hAnsi="Bookman Old Style"/>
          <w:i/>
          <w:iCs/>
        </w:rPr>
      </w:pPr>
      <w:r w:rsidRPr="002F6719">
        <w:rPr>
          <w:rFonts w:ascii="Bookman Old Style" w:hAnsi="Bookman Old Style"/>
          <w:i/>
          <w:iCs/>
        </w:rPr>
        <w:t>Babysitting as needed for neighbors</w:t>
      </w:r>
    </w:p>
    <w:p w14:paraId="18E8AF75" w14:textId="77777777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 w:val="16"/>
          <w:szCs w:val="16"/>
        </w:rPr>
      </w:pPr>
    </w:p>
    <w:p w14:paraId="5E385DCC" w14:textId="0BA79729" w:rsidR="00BE0E5A" w:rsidRPr="002F6719" w:rsidRDefault="00BE0E5A" w:rsidP="00BE0E5A">
      <w:pPr>
        <w:pStyle w:val="NoSpacing"/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</w:pPr>
      <w:r w:rsidRPr="002F6719">
        <w:rPr>
          <w:rFonts w:ascii="Bookman Old Style" w:hAnsi="Bookman Old Style"/>
          <w:b/>
          <w:bCs/>
          <w:i/>
          <w:iCs/>
          <w:sz w:val="28"/>
          <w:szCs w:val="28"/>
          <w:u w:val="single"/>
        </w:rPr>
        <w:t>Community Service</w:t>
      </w:r>
    </w:p>
    <w:p w14:paraId="53849A37" w14:textId="77777777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 w:val="16"/>
          <w:szCs w:val="16"/>
          <w:u w:val="single"/>
        </w:rPr>
      </w:pPr>
    </w:p>
    <w:p w14:paraId="74C06FEB" w14:textId="434D292C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r w:rsidRPr="002F6719">
        <w:rPr>
          <w:rFonts w:ascii="Bookman Old Style" w:hAnsi="Bookman Old Style"/>
          <w:i/>
          <w:iCs/>
          <w:szCs w:val="24"/>
        </w:rPr>
        <w:t xml:space="preserve">Foothills Accountability Association (FAA) Meeting Greeter </w:t>
      </w:r>
    </w:p>
    <w:p w14:paraId="3AFF0143" w14:textId="777FEC60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r w:rsidRPr="002F6719">
        <w:rPr>
          <w:rFonts w:ascii="Bookman Old Style" w:hAnsi="Bookman Old Style"/>
          <w:i/>
          <w:iCs/>
          <w:szCs w:val="24"/>
        </w:rPr>
        <w:t>FAA Office Volunteer, Data Processing</w:t>
      </w:r>
    </w:p>
    <w:p w14:paraId="16895697" w14:textId="67B73FD1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proofErr w:type="spellStart"/>
      <w:r w:rsidRPr="002F6719">
        <w:rPr>
          <w:rFonts w:ascii="Bookman Old Style" w:hAnsi="Bookman Old Style"/>
          <w:i/>
          <w:iCs/>
          <w:szCs w:val="24"/>
        </w:rPr>
        <w:t>Earles</w:t>
      </w:r>
      <w:proofErr w:type="spellEnd"/>
      <w:r w:rsidRPr="002F6719">
        <w:rPr>
          <w:rFonts w:ascii="Bookman Old Style" w:hAnsi="Bookman Old Style"/>
          <w:i/>
          <w:iCs/>
          <w:szCs w:val="24"/>
        </w:rPr>
        <w:t xml:space="preserve"> Grove Baptist Church Kentucky Mission Trip, 2022, 2023—Construction Crew</w:t>
      </w:r>
    </w:p>
    <w:p w14:paraId="003A2F1C" w14:textId="3B8AE107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r w:rsidRPr="002F6719">
        <w:rPr>
          <w:rFonts w:ascii="Bookman Old Style" w:hAnsi="Bookman Old Style"/>
          <w:i/>
          <w:iCs/>
          <w:szCs w:val="24"/>
        </w:rPr>
        <w:t xml:space="preserve">Our Daily Bread Soup Kitchen Meal Service—4 hours, </w:t>
      </w:r>
      <w:proofErr w:type="spellStart"/>
      <w:r w:rsidRPr="002F6719">
        <w:rPr>
          <w:rFonts w:ascii="Bookman Old Style" w:hAnsi="Bookman Old Style"/>
          <w:i/>
          <w:iCs/>
          <w:szCs w:val="24"/>
        </w:rPr>
        <w:t>2x</w:t>
      </w:r>
      <w:proofErr w:type="spellEnd"/>
      <w:r w:rsidRPr="002F6719">
        <w:rPr>
          <w:rFonts w:ascii="Bookman Old Style" w:hAnsi="Bookman Old Style"/>
          <w:i/>
          <w:iCs/>
          <w:szCs w:val="24"/>
        </w:rPr>
        <w:t xml:space="preserve"> per year</w:t>
      </w:r>
    </w:p>
    <w:p w14:paraId="21E2B00C" w14:textId="39C8BF27" w:rsidR="00BE0E5A" w:rsidRPr="002F6719" w:rsidRDefault="00BE0E5A" w:rsidP="00BE0E5A">
      <w:pPr>
        <w:pStyle w:val="NoSpacing"/>
        <w:rPr>
          <w:rFonts w:ascii="Bookman Old Style" w:hAnsi="Bookman Old Style"/>
          <w:i/>
          <w:iCs/>
          <w:szCs w:val="24"/>
        </w:rPr>
      </w:pPr>
      <w:r w:rsidRPr="002F6719">
        <w:rPr>
          <w:rFonts w:ascii="Bookman Old Style" w:hAnsi="Bookman Old Style"/>
          <w:i/>
          <w:iCs/>
          <w:szCs w:val="24"/>
        </w:rPr>
        <w:t>Lifeline Community Church Connect 40 Children’s Church Volunteer—twice monthly from February 2023</w:t>
      </w:r>
    </w:p>
    <w:p w14:paraId="790653BD" w14:textId="77777777" w:rsidR="00BE0E5A" w:rsidRPr="002F6719" w:rsidRDefault="00BE0E5A" w:rsidP="00BE0E5A">
      <w:pPr>
        <w:pStyle w:val="NoSpacing"/>
        <w:rPr>
          <w:rFonts w:ascii="Bookman Old Style" w:hAnsi="Bookman Old Style"/>
        </w:rPr>
      </w:pPr>
    </w:p>
    <w:sectPr w:rsidR="00BE0E5A" w:rsidRPr="002F6719" w:rsidSect="006F0367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A5FDB" w14:textId="77777777" w:rsidR="00FC0C36" w:rsidRDefault="00FC0C36">
      <w:pPr>
        <w:spacing w:after="0" w:line="240" w:lineRule="auto"/>
      </w:pPr>
      <w:r>
        <w:separator/>
      </w:r>
    </w:p>
  </w:endnote>
  <w:endnote w:type="continuationSeparator" w:id="0">
    <w:p w14:paraId="40FBECC6" w14:textId="77777777" w:rsidR="00FC0C36" w:rsidRDefault="00FC0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0123C28C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66987094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19ECD22C" wp14:editId="2D4799F5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7F044093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FAF3153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2EEA19C8" wp14:editId="65EBD5F6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97094" w14:textId="77777777" w:rsidR="00FC0C36" w:rsidRDefault="00FC0C36">
      <w:pPr>
        <w:spacing w:after="0" w:line="240" w:lineRule="auto"/>
      </w:pPr>
      <w:r>
        <w:separator/>
      </w:r>
    </w:p>
  </w:footnote>
  <w:footnote w:type="continuationSeparator" w:id="0">
    <w:p w14:paraId="3F50619F" w14:textId="77777777" w:rsidR="00FC0C36" w:rsidRDefault="00FC0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4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260CD066" w14:textId="77777777" w:rsidTr="002F6719">
      <w:trPr>
        <w:trHeight w:val="1394"/>
      </w:trPr>
      <w:tc>
        <w:tcPr>
          <w:tcW w:w="12245" w:type="dxa"/>
          <w:tcBorders>
            <w:top w:val="nil"/>
            <w:left w:val="nil"/>
            <w:bottom w:val="nil"/>
            <w:right w:val="nil"/>
          </w:tcBorders>
        </w:tcPr>
        <w:p w14:paraId="2A700216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6193B2BF" wp14:editId="7A3D3A27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889D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37660213">
    <w:abstractNumId w:val="9"/>
  </w:num>
  <w:num w:numId="2" w16cid:durableId="1682393630">
    <w:abstractNumId w:val="7"/>
  </w:num>
  <w:num w:numId="3" w16cid:durableId="555093797">
    <w:abstractNumId w:val="6"/>
  </w:num>
  <w:num w:numId="4" w16cid:durableId="12152721">
    <w:abstractNumId w:val="5"/>
  </w:num>
  <w:num w:numId="5" w16cid:durableId="612444297">
    <w:abstractNumId w:val="4"/>
  </w:num>
  <w:num w:numId="6" w16cid:durableId="198279110">
    <w:abstractNumId w:val="8"/>
  </w:num>
  <w:num w:numId="7" w16cid:durableId="1530878997">
    <w:abstractNumId w:val="3"/>
  </w:num>
  <w:num w:numId="8" w16cid:durableId="634721166">
    <w:abstractNumId w:val="2"/>
  </w:num>
  <w:num w:numId="9" w16cid:durableId="1341276547">
    <w:abstractNumId w:val="1"/>
  </w:num>
  <w:num w:numId="10" w16cid:durableId="1521160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E5A"/>
    <w:rsid w:val="00066E19"/>
    <w:rsid w:val="000B4BF8"/>
    <w:rsid w:val="000F2898"/>
    <w:rsid w:val="00115663"/>
    <w:rsid w:val="00213EAB"/>
    <w:rsid w:val="00215D1D"/>
    <w:rsid w:val="002812CE"/>
    <w:rsid w:val="00284AAA"/>
    <w:rsid w:val="002D7F70"/>
    <w:rsid w:val="002E1A5A"/>
    <w:rsid w:val="002F6719"/>
    <w:rsid w:val="00312210"/>
    <w:rsid w:val="00361777"/>
    <w:rsid w:val="00361FC2"/>
    <w:rsid w:val="003F7C02"/>
    <w:rsid w:val="00462B54"/>
    <w:rsid w:val="004C595E"/>
    <w:rsid w:val="00535A9A"/>
    <w:rsid w:val="00576382"/>
    <w:rsid w:val="005D7DE6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39AA"/>
    <w:rsid w:val="00A45E55"/>
    <w:rsid w:val="00B22EC4"/>
    <w:rsid w:val="00B54EAE"/>
    <w:rsid w:val="00B552FE"/>
    <w:rsid w:val="00BA5A05"/>
    <w:rsid w:val="00BC06ED"/>
    <w:rsid w:val="00BE0E5A"/>
    <w:rsid w:val="00CE2CAB"/>
    <w:rsid w:val="00D904CD"/>
    <w:rsid w:val="00DE3E34"/>
    <w:rsid w:val="00E041D6"/>
    <w:rsid w:val="00E32718"/>
    <w:rsid w:val="00E71405"/>
    <w:rsid w:val="00E802A8"/>
    <w:rsid w:val="00F83039"/>
    <w:rsid w:val="00F87567"/>
    <w:rsid w:val="00FA5F92"/>
    <w:rsid w:val="00FC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5A482C"/>
  <w15:chartTrackingRefBased/>
  <w15:docId w15:val="{7CA617BE-1FB4-4504-BD14-93B40E9D4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BE0E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nettedoe07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mberly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31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</dc:creator>
  <cp:keywords/>
  <dc:description/>
  <cp:lastModifiedBy>briarwoodfarm123@gmail.com</cp:lastModifiedBy>
  <cp:revision>1</cp:revision>
  <dcterms:created xsi:type="dcterms:W3CDTF">2023-05-27T18:45:00Z</dcterms:created>
  <dcterms:modified xsi:type="dcterms:W3CDTF">2023-05-27T19:17:00Z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